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543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АЛИ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8601071360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1218600006305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ул.Калинина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д.85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лицо, имеющее право без доверенности действовать от имени юридического лица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генеральный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Аббасов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</w:t>
      </w:r>
      <w:r>
        <w:rPr>
          <w:b w:val="0"/>
          <w:bCs w:val="0"/>
          <w:i w:val="0"/>
          <w:sz w:val="25"/>
          <w:szCs w:val="25"/>
        </w:rPr>
        <w:t>АЛИ</w:t>
      </w:r>
      <w:r>
        <w:rPr>
          <w:b w:val="0"/>
          <w:bCs w:val="0"/>
          <w:i w:val="0"/>
          <w:sz w:val="25"/>
          <w:szCs w:val="25"/>
        </w:rPr>
        <w:t>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ул.Калинина</w:t>
      </w:r>
      <w:r>
        <w:rPr>
          <w:b w:val="0"/>
          <w:bCs w:val="0"/>
          <w:i w:val="0"/>
          <w:sz w:val="25"/>
          <w:szCs w:val="25"/>
        </w:rPr>
        <w:t xml:space="preserve"> д.85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ООО «</w:t>
      </w:r>
      <w:r>
        <w:rPr>
          <w:b w:val="0"/>
          <w:bCs w:val="0"/>
          <w:i w:val="0"/>
          <w:sz w:val="25"/>
          <w:szCs w:val="25"/>
        </w:rPr>
        <w:t>АЛИ</w:t>
      </w:r>
      <w:r>
        <w:rPr>
          <w:b w:val="0"/>
          <w:bCs w:val="0"/>
          <w:i w:val="0"/>
          <w:sz w:val="25"/>
          <w:szCs w:val="25"/>
        </w:rPr>
        <w:t>»</w:t>
      </w:r>
      <w:r>
        <w:rPr>
          <w:b w:val="0"/>
          <w:bCs w:val="0"/>
          <w:i w:val="0"/>
          <w:sz w:val="25"/>
          <w:szCs w:val="25"/>
        </w:rPr>
        <w:t>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юридическое лицо </w:t>
      </w:r>
      <w:r>
        <w:rPr>
          <w:b w:val="0"/>
          <w:bCs w:val="0"/>
          <w:i w:val="0"/>
          <w:sz w:val="25"/>
          <w:szCs w:val="25"/>
        </w:rPr>
        <w:t>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АЛИ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АЛИ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ул.Калинина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д.85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86002613400152100001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.2026; копией выписки из ЕГРЮЛ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АЛИ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справкой УФНС России по ХМАО-Югре о том, что на момент составления </w:t>
      </w:r>
      <w:r>
        <w:rPr>
          <w:rFonts w:ascii="Times New Roman" w:eastAsia="Times New Roman" w:hAnsi="Times New Roman" w:cs="Times New Roman"/>
          <w:sz w:val="25"/>
          <w:szCs w:val="25"/>
        </w:rPr>
        <w:t>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АЛИ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АЛИ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